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</w:t>
      </w:r>
      <w:r>
        <w:rPr>
          <w:rFonts w:ascii="Times New Roman" w:eastAsia="Times New Roman" w:hAnsi="Times New Roman" w:cs="Times New Roman"/>
        </w:rPr>
        <w:t xml:space="preserve">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629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Гусейнова </w:t>
      </w:r>
      <w:r>
        <w:rPr>
          <w:rFonts w:ascii="Times New Roman" w:eastAsia="Times New Roman" w:hAnsi="Times New Roman" w:cs="Times New Roman"/>
          <w:b/>
          <w:bCs/>
        </w:rPr>
        <w:t>Аваза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Генджим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оглы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33rplc-7"/>
          <w:rFonts w:ascii="Times New Roman" w:eastAsia="Times New Roman" w:hAnsi="Times New Roman" w:cs="Times New Roman"/>
        </w:rPr>
        <w:t>...</w:t>
      </w:r>
      <w:r>
        <w:rPr>
          <w:rStyle w:val="cat-UserDefinedgrp-34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16.06</w:t>
      </w:r>
      <w:r>
        <w:rPr>
          <w:rFonts w:ascii="Times New Roman" w:eastAsia="Times New Roman" w:hAnsi="Times New Roman" w:cs="Times New Roman"/>
        </w:rPr>
        <w:t>.2026 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Гусейнов </w:t>
      </w:r>
      <w:r>
        <w:rPr>
          <w:rFonts w:ascii="Times New Roman" w:eastAsia="Times New Roman" w:hAnsi="Times New Roman" w:cs="Times New Roman"/>
        </w:rPr>
        <w:t>А.Г.о</w:t>
      </w:r>
      <w:r>
        <w:rPr>
          <w:rFonts w:ascii="Times New Roman" w:eastAsia="Times New Roman" w:hAnsi="Times New Roman" w:cs="Times New Roman"/>
        </w:rPr>
        <w:t xml:space="preserve">., проживающий по адресу: </w:t>
      </w:r>
      <w:r>
        <w:rPr>
          <w:rStyle w:val="cat-UserDefinedgrp-34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не уплатил в срок, предусмотренный ч. 1 ст. 32.2 КоАП РФ, адм</w:t>
      </w:r>
      <w:r>
        <w:rPr>
          <w:rFonts w:ascii="Times New Roman" w:eastAsia="Times New Roman" w:hAnsi="Times New Roman" w:cs="Times New Roman"/>
        </w:rPr>
        <w:t xml:space="preserve">инистративный штраф в размере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рублей, назначенный постановлением по делу об административном правонарушении №18810</w:t>
      </w:r>
      <w:r>
        <w:rPr>
          <w:rFonts w:ascii="Times New Roman" w:eastAsia="Times New Roman" w:hAnsi="Times New Roman" w:cs="Times New Roman"/>
        </w:rPr>
        <w:t>086240002303440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06.04</w:t>
      </w:r>
      <w:r>
        <w:rPr>
          <w:rFonts w:ascii="Times New Roman" w:eastAsia="Times New Roman" w:hAnsi="Times New Roman" w:cs="Times New Roman"/>
        </w:rPr>
        <w:t xml:space="preserve">.2026 года.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 xml:space="preserve">Гусейнов </w:t>
      </w:r>
      <w:r>
        <w:rPr>
          <w:rFonts w:ascii="Times New Roman" w:eastAsia="Times New Roman" w:hAnsi="Times New Roman" w:cs="Times New Roman"/>
        </w:rPr>
        <w:t>А.Г.о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правом на юридическую помощь защитника не воспользовался, вину в совершении правонарушения признал, пояснив, что действительно не уплатил штраф в установленный законом срок, потому что забыл.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 xml:space="preserve">Гусейнова </w:t>
      </w:r>
      <w:r>
        <w:rPr>
          <w:rFonts w:ascii="Times New Roman" w:eastAsia="Times New Roman" w:hAnsi="Times New Roman" w:cs="Times New Roman"/>
        </w:rPr>
        <w:t>А.Г.о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серии 86 ХМ №</w:t>
      </w:r>
      <w:r>
        <w:rPr>
          <w:rFonts w:ascii="Times New Roman" w:eastAsia="Times New Roman" w:hAnsi="Times New Roman" w:cs="Times New Roman"/>
        </w:rPr>
        <w:t>754278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копией постановления о </w:t>
      </w:r>
      <w:r>
        <w:rPr>
          <w:rFonts w:ascii="Times New Roman" w:eastAsia="Times New Roman" w:hAnsi="Times New Roman" w:cs="Times New Roman"/>
        </w:rPr>
        <w:t>назначении</w:t>
      </w:r>
      <w:r>
        <w:rPr>
          <w:rFonts w:ascii="Times New Roman" w:eastAsia="Times New Roman" w:hAnsi="Times New Roman" w:cs="Times New Roman"/>
        </w:rPr>
        <w:t xml:space="preserve"> административного штрафа от </w:t>
      </w:r>
      <w:r>
        <w:rPr>
          <w:rFonts w:ascii="Times New Roman" w:eastAsia="Times New Roman" w:hAnsi="Times New Roman" w:cs="Times New Roman"/>
        </w:rPr>
        <w:t>06.04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карточкой операции с водительским удостоверением, реестром правонарушений, </w:t>
      </w:r>
      <w:r>
        <w:rPr>
          <w:rFonts w:ascii="Times New Roman" w:eastAsia="Times New Roman" w:hAnsi="Times New Roman" w:cs="Times New Roman"/>
        </w:rPr>
        <w:t>информацией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 xml:space="preserve">Гусейновым </w:t>
      </w:r>
      <w:r>
        <w:rPr>
          <w:rFonts w:ascii="Times New Roman" w:eastAsia="Times New Roman" w:hAnsi="Times New Roman" w:cs="Times New Roman"/>
        </w:rPr>
        <w:t>А.Г.о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 xml:space="preserve">Гусейнова </w:t>
      </w:r>
      <w:r>
        <w:rPr>
          <w:rFonts w:ascii="Times New Roman" w:eastAsia="Times New Roman" w:hAnsi="Times New Roman" w:cs="Times New Roman"/>
        </w:rPr>
        <w:t>А.Г.о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и его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 xml:space="preserve">Гусейнова </w:t>
      </w:r>
      <w:r>
        <w:rPr>
          <w:rFonts w:ascii="Times New Roman" w:eastAsia="Times New Roman" w:hAnsi="Times New Roman" w:cs="Times New Roman"/>
        </w:rPr>
        <w:t>А.Г.о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 xml:space="preserve">Гусейнова </w:t>
      </w:r>
      <w:r>
        <w:rPr>
          <w:rFonts w:ascii="Times New Roman" w:eastAsia="Times New Roman" w:hAnsi="Times New Roman" w:cs="Times New Roman"/>
          <w:b/>
          <w:bCs/>
        </w:rPr>
        <w:t>Аваза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Генджи</w:t>
      </w:r>
      <w:r>
        <w:rPr>
          <w:rFonts w:ascii="Times New Roman" w:eastAsia="Times New Roman" w:hAnsi="Times New Roman" w:cs="Times New Roman"/>
          <w:b/>
          <w:bCs/>
        </w:rPr>
        <w:t>м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одной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тысяч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</w:t>
      </w:r>
      <w:r>
        <w:rPr>
          <w:rFonts w:ascii="Times New Roman" w:eastAsia="Times New Roman" w:hAnsi="Times New Roman" w:cs="Times New Roman"/>
        </w:rPr>
        <w:t xml:space="preserve">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Банк: 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КПП: 860101001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0412365400285006292620177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5rplc-44"/>
          <w:rFonts w:ascii="Times New Roman" w:eastAsia="Times New Roman" w:hAnsi="Times New Roman" w:cs="Times New Roman"/>
        </w:rPr>
        <w:t>...</w:t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4rplc-17">
    <w:name w:val="cat-UserDefined grp-34 rplc-17"/>
    <w:basedOn w:val="DefaultParagraphFont"/>
  </w:style>
  <w:style w:type="character" w:customStyle="1" w:styleId="cat-UserDefinedgrp-34rplc-22">
    <w:name w:val="cat-UserDefined grp-34 rplc-22"/>
    <w:basedOn w:val="DefaultParagraphFont"/>
  </w:style>
  <w:style w:type="character" w:customStyle="1" w:styleId="cat-UserDefinedgrp-35rplc-44">
    <w:name w:val="cat-UserDefined grp-35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